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8pt;height:85.5pt" o:bullet="t">
        <v:imagedata r:id="rId1" o:title="项目编号"/>
      </v:shape>
    </w:pict>
  </w:numPicBullet>
  <w:abstractNum w:abstractNumId="0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left" w:pos="420"/>
        </w:tabs>
        <w:ind w:left="420" w:hanging="420"/>
      </w:pPr>
      <w:rPr>
        <w:rFonts w:ascii="Arial" w:eastAsia="宋体" w:hAnsi="Arial" w:cs="Arial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0000000D"/>
    <w:multiLevelType w:val="multilevel"/>
    <w:tmpl w:val="0000000D"/>
    <w:lvl w:ilvl="0">
      <w:start w:val="1"/>
      <w:numFmt w:val="decimal"/>
      <w:lvlText w:val="%1、"/>
      <w:lvlJc w:val="left"/>
      <w:pPr>
        <w:tabs>
          <w:tab w:val="num" w:pos="420"/>
        </w:tabs>
        <w:ind w:left="420" w:hanging="420"/>
      </w:pPr>
      <w:rPr>
        <w:rFonts w:ascii="Arial" w:eastAsia="宋体" w:hAnsi="Arial" w:cs="Arial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12"/>
    <w:multiLevelType w:val="multilevel"/>
    <w:tmpl w:val="00000012"/>
    <w:lvl w:ilvl="0">
      <w:start w:val="1"/>
      <w:numFmt w:val="bullet"/>
      <w:lvlText w:val=""/>
      <w:lvlPicBulletId w:val="0"/>
      <w:lvlJc w:val="left"/>
      <w:pPr>
        <w:tabs>
          <w:tab w:val="num" w:pos="1740"/>
        </w:tabs>
        <w:ind w:left="174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PicBulletId w:val="0"/>
      <w:lvlJc w:val="left"/>
      <w:pPr>
        <w:tabs>
          <w:tab w:val="num" w:pos="1680"/>
        </w:tabs>
        <w:ind w:left="1680" w:hanging="420"/>
      </w:pPr>
      <w:rPr>
        <w:rFonts w:ascii="Symbol" w:hAnsi="Symbol" w:hint="default"/>
        <w:color w:val="auto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1A"/>
    <w:multiLevelType w:val="multilevel"/>
    <w:tmpl w:val="0000001A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1C"/>
    <w:multiLevelType w:val="multilevel"/>
    <w:tmpl w:val="0000001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（%2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A947B5C"/>
    <w:multiLevelType w:val="multilevel"/>
    <w:tmpl w:val="0A947B5C"/>
    <w:lvl w:ilvl="0">
      <w:start w:val="1"/>
      <w:numFmt w:val="decimal"/>
      <w:lvlText w:val="%1)"/>
      <w:lvlJc w:val="left"/>
      <w:pPr>
        <w:ind w:left="420" w:hanging="42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1941758E"/>
    <w:multiLevelType w:val="multilevel"/>
    <w:tmpl w:val="24040B24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PicBulletId w:val="0"/>
      <w:lvlJc w:val="left"/>
      <w:pPr>
        <w:tabs>
          <w:tab w:val="num" w:pos="1680"/>
        </w:tabs>
        <w:ind w:left="1680" w:hanging="420"/>
      </w:pPr>
      <w:rPr>
        <w:rFonts w:ascii="Symbol" w:hAnsi="Symbol" w:hint="default"/>
        <w:color w:val="auto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6A54BD0"/>
    <w:multiLevelType w:val="hybridMultilevel"/>
    <w:tmpl w:val="48D8F2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A1857F7"/>
    <w:multiLevelType w:val="hybridMultilevel"/>
    <w:tmpl w:val="20ACAD98"/>
    <w:lvl w:ilvl="0" w:tplc="0E2AE7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0E40AEB"/>
    <w:multiLevelType w:val="hybridMultilevel"/>
    <w:tmpl w:val="0BDA1A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86A25A2"/>
    <w:multiLevelType w:val="multilevel"/>
    <w:tmpl w:val="586A25A2"/>
    <w:lvl w:ilvl="0">
      <w:start w:val="1"/>
      <w:numFmt w:val="decimal"/>
      <w:lvlText w:val="%1）"/>
      <w:lvlJc w:val="left"/>
      <w:pPr>
        <w:ind w:left="78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1">
      <w:start w:val="1"/>
      <w:numFmt w:val="decimal"/>
      <w:lvlText w:val="%3、"/>
      <w:lvlJc w:val="left"/>
      <w:pPr>
        <w:ind w:left="162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1">
    <w:nsid w:val="5D717B23"/>
    <w:multiLevelType w:val="hybridMultilevel"/>
    <w:tmpl w:val="19BA3388"/>
    <w:lvl w:ilvl="0" w:tplc="338607D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F231E0A"/>
    <w:multiLevelType w:val="multilevel"/>
    <w:tmpl w:val="5F231E0A"/>
    <w:lvl w:ilvl="0">
      <w:start w:val="1"/>
      <w:numFmt w:val="decimal"/>
      <w:lvlText w:val="%1）"/>
      <w:lvlJc w:val="left"/>
      <w:pPr>
        <w:ind w:left="78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3">
    <w:nsid w:val="7AEC7FEF"/>
    <w:multiLevelType w:val="multilevel"/>
    <w:tmpl w:val="7AEC7FEF"/>
    <w:lvl w:ilvl="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7FBD3B88"/>
    <w:multiLevelType w:val="multilevel"/>
    <w:tmpl w:val="7FBD3B88"/>
    <w:lvl w:ilvl="0">
      <w:start w:val="4"/>
      <w:numFmt w:val="decimal"/>
      <w:lvlText w:val="%1）"/>
      <w:lvlJc w:val="left"/>
      <w:pPr>
        <w:ind w:left="765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14"/>
  </w:num>
  <w:num w:numId="12">
    <w:abstractNumId w:val="5"/>
  </w:num>
  <w:num w:numId="13">
    <w:abstractNumId w:val="13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 fillcolor="#b2b2b2" strokecolor="#33c">
      <v:fill color="#b2b2b2" opacity=".5"/>
      <v:stroke color="#33c" weight="1pt"/>
      <v:shadow on="t" color="#99f" offse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34B7"/>
    <w:rsid w:val="000765FD"/>
    <w:rsid w:val="00097246"/>
    <w:rsid w:val="000B4B09"/>
    <w:rsid w:val="001934B7"/>
    <w:rsid w:val="001C6C75"/>
    <w:rsid w:val="002039D9"/>
    <w:rsid w:val="0026597D"/>
    <w:rsid w:val="00286EAF"/>
    <w:rsid w:val="002A5CC6"/>
    <w:rsid w:val="002C7A1A"/>
    <w:rsid w:val="002F74C7"/>
    <w:rsid w:val="0036744F"/>
    <w:rsid w:val="00380BDD"/>
    <w:rsid w:val="003E5F73"/>
    <w:rsid w:val="00494B8A"/>
    <w:rsid w:val="004C64E3"/>
    <w:rsid w:val="006C0D27"/>
    <w:rsid w:val="006C27D3"/>
    <w:rsid w:val="00706E84"/>
    <w:rsid w:val="0072696B"/>
    <w:rsid w:val="00732300"/>
    <w:rsid w:val="007949EB"/>
    <w:rsid w:val="007958A8"/>
    <w:rsid w:val="007B7EFB"/>
    <w:rsid w:val="007E1B71"/>
    <w:rsid w:val="008C7CD5"/>
    <w:rsid w:val="008D32C9"/>
    <w:rsid w:val="00900F73"/>
    <w:rsid w:val="00A01245"/>
    <w:rsid w:val="00A53605"/>
    <w:rsid w:val="00B60B62"/>
    <w:rsid w:val="00B904CD"/>
    <w:rsid w:val="00D8321B"/>
    <w:rsid w:val="00DE3206"/>
    <w:rsid w:val="00E76F3C"/>
    <w:rsid w:val="00EC184E"/>
    <w:rsid w:val="00EC52C8"/>
    <w:rsid w:val="00EE605F"/>
    <w:rsid w:val="00F36A42"/>
    <w:rsid w:val="00F55DDF"/>
    <w:rsid w:val="00FF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fillcolor="#b2b2b2" strokecolor="#33c">
      <v:fill color="#b2b2b2" opacity=".5"/>
      <v:stroke color="#33c" weight="1pt"/>
      <v:shadow on="t" color="#99f" offset="3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24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1934B7"/>
    <w:pPr>
      <w:pBdr>
        <w:bottom w:val="thinThickSmallGap" w:sz="12" w:space="1" w:color="943634"/>
      </w:pBdr>
      <w:spacing w:before="400"/>
      <w:jc w:val="center"/>
      <w:outlineLvl w:val="0"/>
    </w:pPr>
    <w:rPr>
      <w:rFonts w:ascii="Calibri" w:eastAsia="宋体" w:hAnsi="Calibri" w:cs="Times New Roman"/>
      <w:caps/>
      <w:color w:val="632423"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34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34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34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34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34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34B7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1934B7"/>
    <w:rPr>
      <w:rFonts w:ascii="Calibri" w:eastAsia="宋体" w:hAnsi="Calibri" w:cs="Times New Roman"/>
      <w:caps/>
      <w:color w:val="632423"/>
      <w:spacing w:val="20"/>
      <w:sz w:val="28"/>
      <w:szCs w:val="28"/>
    </w:rPr>
  </w:style>
  <w:style w:type="character" w:styleId="a6">
    <w:name w:val="Hyperlink"/>
    <w:basedOn w:val="a0"/>
    <w:uiPriority w:val="99"/>
    <w:unhideWhenUsed/>
    <w:rsid w:val="00EE605F"/>
    <w:rPr>
      <w:color w:val="0000FF" w:themeColor="hyperlink"/>
      <w:u w:val="single"/>
    </w:rPr>
  </w:style>
  <w:style w:type="paragraph" w:styleId="a7">
    <w:name w:val="Title"/>
    <w:basedOn w:val="a"/>
    <w:link w:val="Char2"/>
    <w:uiPriority w:val="99"/>
    <w:qFormat/>
    <w:rsid w:val="0026597D"/>
    <w:pPr>
      <w:widowControl/>
      <w:jc w:val="center"/>
    </w:pPr>
    <w:rPr>
      <w:rFonts w:ascii="Bookman Old Style" w:eastAsia="宋体" w:hAnsi="Bookman Old Style" w:cs="Times New Roman"/>
      <w:b/>
      <w:color w:val="663300"/>
      <w:sz w:val="30"/>
      <w:szCs w:val="21"/>
      <w:u w:val="single"/>
    </w:rPr>
  </w:style>
  <w:style w:type="character" w:customStyle="1" w:styleId="Char2">
    <w:name w:val="标题 Char"/>
    <w:basedOn w:val="a0"/>
    <w:link w:val="a7"/>
    <w:uiPriority w:val="99"/>
    <w:rsid w:val="0026597D"/>
    <w:rPr>
      <w:rFonts w:ascii="Bookman Old Style" w:eastAsia="宋体" w:hAnsi="Bookman Old Style" w:cs="Times New Roman"/>
      <w:b/>
      <w:color w:val="663300"/>
      <w:sz w:val="30"/>
      <w:szCs w:val="21"/>
      <w:u w:val="single"/>
    </w:rPr>
  </w:style>
  <w:style w:type="paragraph" w:customStyle="1" w:styleId="10">
    <w:name w:val="列出段落1"/>
    <w:basedOn w:val="a"/>
    <w:uiPriority w:val="99"/>
    <w:rsid w:val="00EC184E"/>
    <w:pPr>
      <w:widowControl/>
      <w:spacing w:after="200" w:line="252" w:lineRule="auto"/>
      <w:ind w:left="720"/>
      <w:contextualSpacing/>
      <w:jc w:val="left"/>
    </w:pPr>
    <w:rPr>
      <w:rFonts w:ascii="Cambria" w:eastAsia="宋体" w:hAnsi="Cambria" w:cs="Times New Roman"/>
      <w:kern w:val="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1383</Words>
  <Characters>7887</Characters>
  <Application>Microsoft Office Word</Application>
  <DocSecurity>0</DocSecurity>
  <Lines>65</Lines>
  <Paragraphs>18</Paragraphs>
  <ScaleCrop>false</ScaleCrop>
  <Company>微软中国</Company>
  <LinksUpToDate>false</LinksUpToDate>
  <CharactersWithSpaces>9252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zhangjianzj</dc:creator>
  <cp:lastModifiedBy>gong</cp:lastModifiedBy>
  <cp:revision>2</cp:revision>
  <dcterms:created xsi:type="dcterms:W3CDTF">2015-05-29T02:11:00Z</dcterms:created>
  <dcterms:modified xsi:type="dcterms:W3CDTF">2015-05-29T02:11:00Z</dcterms:modified>
</cp:coreProperties>
</file>